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4353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</w:pPr>
      <w:r>
        <w:rPr>
          <w:rFonts w:ascii="黑体" w:hAnsi="黑体" w:eastAsia="黑体"/>
          <w:b/>
          <w:sz w:val="32"/>
        </w:rPr>
        <w:t>教育学院2026-2027学年国家助学金评审结果公示</w:t>
      </w:r>
      <w:bookmarkStart w:id="0" w:name="_GoBack"/>
      <w:bookmarkEnd w:id="0"/>
    </w:p>
    <w:tbl>
      <w:tblPr>
        <w:tblStyle w:val="32"/>
        <w:tblpPr w:leftFromText="180" w:rightFromText="180" w:vertAnchor="text" w:horzAnchor="page" w:tblpXSpec="center" w:tblpY="544"/>
        <w:tblOverlap w:val="never"/>
        <w:tblW w:w="70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308"/>
        <w:gridCol w:w="2642"/>
      </w:tblGrid>
      <w:tr w14:paraId="12B173F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ECA4F">
            <w:pPr>
              <w:spacing w:after="0" w:line="240" w:lineRule="auto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/>
                <w:b/>
                <w:sz w:val="24"/>
              </w:rPr>
              <w:t>姓名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634A">
            <w:pPr>
              <w:spacing w:after="0" w:line="240" w:lineRule="auto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/>
                <w:b/>
                <w:sz w:val="24"/>
              </w:rPr>
              <w:t>学号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079A0">
            <w:pPr>
              <w:spacing w:after="0" w:line="240" w:lineRule="auto"/>
              <w:jc w:val="center"/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/>
                <w:b/>
                <w:sz w:val="24"/>
              </w:rPr>
              <w:t>等次</w:t>
            </w:r>
          </w:p>
        </w:tc>
      </w:tr>
      <w:tr w14:paraId="0E2BD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潘嘉欣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222203203110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F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3DD0E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张丹璐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232203203119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24552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2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肖碧琴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232203203215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C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38B13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张瑞升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232203203225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740DB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232203301104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0FA9F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6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李从新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AD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232203301129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C627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罗婷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7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232203301134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2C39F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李绮梦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232203301136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4B679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罗旭嫣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232203301218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6EA5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胡章树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232203301226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0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4735D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杨涵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232203401122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2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0316A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杨灵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52643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陈昌庭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D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242203203105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4D897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胡天宇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242203203107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6A4E1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杨亚婷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0A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242203203125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F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358AF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陈玲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242203203223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20013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黄珊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9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242203301119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9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4E509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王文竹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242203301142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8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33BC1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刘玉涛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9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242203301201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6E38A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舒漫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7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242203301214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00AB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何雪芳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242203301231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E0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632CE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夏莹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E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242203301234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1AA4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8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刘芸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242203401104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D234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邓思琪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242203401111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7BD51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刘会芳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C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242203401114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9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78CD8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徐子翔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252203203109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A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A3A3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C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李发雄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252203203111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7DA2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杨娇琳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252203203204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7565B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张晓娟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252203203213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7E38B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杨双庆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252203203214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055BC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3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黄丽涛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5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252203301103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32F7C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蒋帮叶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7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252203301104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9F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091F0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项辉煌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252203301204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2C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3ACB4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刘慧敏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C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252203301222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F533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黄钰纾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252203301227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6F1F2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F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吴肴佳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252203301228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B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4F631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周航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252203401101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B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751CB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雷梦琪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F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252217201112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D8CD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李俊祥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262203203119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4C775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吴美书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262203203206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D4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67BB8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A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张相杰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4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262203203208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4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5A18D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1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李坤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262203203211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4F5F0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张曼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262203203230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0B1CC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田维先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C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262203301135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6AD5B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262203301216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0F249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罗洪彬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262203401115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1ADBD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刘雪枫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F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262203401120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7D177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覃小雨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262203401122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6E98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C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嘎松拉姆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262203401123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042A2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黄诗雨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262203401126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</w:t>
            </w:r>
          </w:p>
        </w:tc>
      </w:tr>
      <w:tr w14:paraId="43703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王周燕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9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232203203101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F6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3A736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李章飞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232203203109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B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5DA1E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3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湛可欣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232203203134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2899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陈天雨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232203203141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7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317E2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吴梦萍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0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232203203201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A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3FF70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宋永楠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0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232203203239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6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528E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马明月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232203203243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24FA6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熊佳敏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2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232203301120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E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4B29E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E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胡炜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232203301131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108DE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王珂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A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232203301140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6473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陈炽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232203301214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0D256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苏文娟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E7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232203301246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071D8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232203401102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03FD6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余萌萌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232203401103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1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6EC4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吴明慧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232203401119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4A63D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黄宵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232203401127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68A28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朱心语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232203401130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77D7C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F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何欣雨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232203401131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5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4F56D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罗美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2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232203401135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F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3BCAF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聂媛媛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232203401139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682E2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谭洁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231103301254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C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4251F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谢红棉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5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242203301124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9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197BB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4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陈诗瑶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242203301205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3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64E20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D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段雪莲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242203301226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78592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闫曼琳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242203301243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1736B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A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杨丽蓉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242203401106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0AB34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E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戴露露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242203401118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C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7CB58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252203203129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1E2C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田永靖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252203203238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7C818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F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周夏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252203301121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4C2AC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卫威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252203301122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7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3F93C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张欣宇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4C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252203301129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7D2FD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程思汗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B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252203301215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1FA06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程娴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252203401118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17AF6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周瑞锋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8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252203401119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1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5179B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谭培平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6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252203401122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799B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D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陈姝雅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F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66C98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黄奕蓉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252203401134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8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0BBFF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熊合亿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8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252203401144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58FF6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王一苇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262203203122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21D31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柯慧敏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262203203145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4B6B8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3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黄艺晨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5D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262203203226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D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746F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5B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262203203233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1EB27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2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郑周媚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F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262203203220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02C2B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陈靖宜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262203203227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F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1E91D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3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赵敏媛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262203301106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3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0082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6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曹瑾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F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262203301145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50B9A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5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盛曦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A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262203301242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742E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40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梁瑞祥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262203401110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44585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徐若冰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262203401136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6A967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9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巴桑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7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262203401145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6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</w:t>
            </w:r>
          </w:p>
        </w:tc>
      </w:tr>
      <w:tr w14:paraId="5D624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王子墨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F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232203203107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4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650E7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郭亚兰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E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232203203128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9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CE3C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1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姚明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232203203206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C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1D76C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付贤凤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232203203213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0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59209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5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赵微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232203203228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04BD5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郑立光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9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2D218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梁锦芬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F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232203301139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0456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周家湘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232203301210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56A40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杨雨露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7C95B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4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杨鸿锦兰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232203301229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C5A2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庞灿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232203301240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67AA6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李灿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4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232203301250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2142F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4D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胡梦洁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7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232203301255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63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2521E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向裕函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232203401144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78053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0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杨景茜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232212101232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2E2AC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梁颖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B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242203203210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BC6C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F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晏雨轲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242203203221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2E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5AB85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陈乾佳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242203203234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3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3AFE1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D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高欣悦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242203203243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5A7E8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陈泽樱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242203301113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0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1C442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陈冰韵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0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242203301128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E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03F8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何连梅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B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242203301232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6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1224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4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梁容宁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242212101128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25EB6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B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翟浩钦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252203203132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03EBD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龚康娜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252203203137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7D444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林子嫣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C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252203203138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61530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C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崔艳雪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252203203208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5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19BF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2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宋佳新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252203203219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663B8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黎雨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1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252203203220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7BC3C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2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董震雄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C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252203203225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B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7C04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黄梅华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252203301109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53F36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A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刘雅涵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252203301127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19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6AAB4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7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卢凌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4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252203301142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184C7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252203301238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73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21854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B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王敬宇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252203401104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1849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王蕾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C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252203401116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2CE22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董雨桐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252203401121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246FF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E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王悦茹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38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262203203144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6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17AAD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0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杨世满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262203203102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314F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张诗涵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4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262203203245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C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D75D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4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李欣芮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262203203239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4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652B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付佳丽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262203203203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7625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温涵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262203301221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71FD6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6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罗钰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9F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262203301231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65EC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4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张尹婵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262203301205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02F41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袁漫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262203401105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5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052A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陈俪羽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262203401113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46EAE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唐琴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262203401134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08601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7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扎西卓玛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262203401138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  <w:tr w14:paraId="5DD21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柯振阳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262203401141</w:t>
            </w:r>
          </w:p>
        </w:tc>
        <w:tc>
          <w:tcPr>
            <w:tcW w:w="2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</w:t>
            </w:r>
          </w:p>
        </w:tc>
      </w:tr>
    </w:tbl>
    <w:p w14:paraId="3B3C782A"/>
    <w:p w14:paraId="6D4E9351"/>
    <w:sectPr>
      <w:pgSz w:w="12240" w:h="15840"/>
      <w:pgMar w:top="1440" w:right="1797" w:bottom="1440" w:left="179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17B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893</Words>
  <Characters>2562</Characters>
  <Lines>0</Lines>
  <Paragraphs>0</Paragraphs>
  <TotalTime>7</TotalTime>
  <ScaleCrop>false</ScaleCrop>
  <LinksUpToDate>false</LinksUpToDate>
  <CharactersWithSpaces>2562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王译禾</cp:lastModifiedBy>
  <dcterms:modified xsi:type="dcterms:W3CDTF">2026-11-02T09:43:31Z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eyJoZGlkIjoiZTQxMWVmMjY5YzE3YjlkZDVmN2IxYjI4ZjM4ODllMmYiLCJ1c2VySWQiOiIxNjg4MTcyMDYwIn0=</vt:lpwstr>
  </property>
  <property fmtid="{D5CDD505-2E9C-101B-9397-08002B2CF9AE}" pid="3" name="KSOProductBuildVer">
    <vt:lpwstr>2052-12.1.0.28043</vt:lpwstr>
  </property>
  <property fmtid="{D5CDD505-2E9C-101B-9397-08002B2CF9AE}" pid="4" name="ICV">
    <vt:lpwstr>68A8BCEF38FA4D25870779A94F71E47B_12</vt:lpwstr>
  </property>
</Properties>
</file>